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C8A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National Journal of Life and Health Sciences (NJLHS)</w:t>
      </w:r>
    </w:p>
    <w:p w14:paraId="3B9F51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</w:p>
    <w:p w14:paraId="3BC3A1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Reviewer Name: ____________________</w:t>
      </w:r>
    </w:p>
    <w:p w14:paraId="18BBAC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Institution: ____________________</w:t>
      </w:r>
    </w:p>
    <w:p w14:paraId="62E024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Department: ____________________</w:t>
      </w:r>
    </w:p>
    <w:p w14:paraId="2D2E76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Country: ____________________</w:t>
      </w:r>
    </w:p>
    <w:p w14:paraId="53E7C1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Email: ____________________</w:t>
      </w:r>
    </w:p>
    <w:p w14:paraId="1BE9E9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ORCID ID: ____________________</w:t>
      </w:r>
    </w:p>
    <w:p w14:paraId="4D78A8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Date: ____________________</w:t>
      </w:r>
    </w:p>
    <w:p w14:paraId="710DF1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</w:p>
    <w:p w14:paraId="683DB4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Manuscript ID: ____________________</w:t>
      </w:r>
    </w:p>
    <w:p w14:paraId="396A21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Manuscript Title: ____________________</w:t>
      </w:r>
    </w:p>
    <w:p w14:paraId="7B204E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</w:p>
    <w:p w14:paraId="2ACB1C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Please tick Yes/No:</w:t>
      </w:r>
    </w:p>
    <w:p w14:paraId="407165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Financial relationship with authors?  ☐ Yes ☐ No</w:t>
      </w:r>
    </w:p>
    <w:p w14:paraId="690A1A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Same institution as any author?      ☐ Yes ☐ No</w:t>
      </w:r>
    </w:p>
    <w:p w14:paraId="71B794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3. Collaborated within last 3 years?     ☐ Yes ☐ No</w:t>
      </w:r>
    </w:p>
    <w:p w14:paraId="0D0CE7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4. Student/Supervisor relationship?      ☐ Yes ☐ No</w:t>
      </w:r>
    </w:p>
    <w:p w14:paraId="7E9E2D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5. Personal relationship?                ☐ Yes ☐ No</w:t>
      </w:r>
    </w:p>
    <w:p w14:paraId="28DBFB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 Competing research?                   ☐ Yes ☐ No</w:t>
      </w:r>
    </w:p>
    <w:p w14:paraId="4DF9D0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7. Other conflicts?                      ☐ Yes ☐ No</w:t>
      </w:r>
    </w:p>
    <w:p w14:paraId="637202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If yes, explain: ____________________________________________</w:t>
      </w:r>
    </w:p>
    <w:p w14:paraId="2EADE3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</w:p>
    <w:p w14:paraId="594575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Confidentiality Agreement</w:t>
      </w:r>
    </w:p>
    <w:p w14:paraId="4AA3F2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☐ I will keep the manuscript confidential.</w:t>
      </w:r>
    </w:p>
    <w:p w14:paraId="113145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☐ I will not share it with anyone.</w:t>
      </w:r>
    </w:p>
    <w:p w14:paraId="0F993F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☐ I will not use unpublished information for personal benefit.</w:t>
      </w:r>
    </w:p>
    <w:p w14:paraId="7E565D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☐ I will not upload the manuscript to public AI tools.</w:t>
      </w:r>
    </w:p>
    <w:p w14:paraId="64B753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☐ I will provide an objective and unbiased review.</w:t>
      </w:r>
    </w:p>
    <w:p w14:paraId="0EFCA7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☐ I will report any conflict arising during review.</w:t>
      </w:r>
    </w:p>
    <w:p w14:paraId="097E19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</w:p>
    <w:p w14:paraId="6D2700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Reviewer Declaration</w:t>
      </w:r>
    </w:p>
    <w:p w14:paraId="28DD4A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 certify that the information provided is true and complete and agree to conduct the review ethically, objectively, confidentially, and independently.</w:t>
      </w:r>
    </w:p>
    <w:p w14:paraId="255DA1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</w:p>
    <w:p w14:paraId="0F5824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Reviewer Signature: ____________________</w:t>
      </w:r>
    </w:p>
    <w:p w14:paraId="4A68E5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Date: ____________________</w:t>
      </w:r>
    </w:p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panose1 w:val="02060409020205020404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40FA0D"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0CA3C">
    <w:pPr>
      <w:pStyle w:val="2"/>
      <w:spacing w:line="240" w:lineRule="auto"/>
      <w:jc w:val="center"/>
      <w:rPr>
        <w:rFonts w:hint="default" w:ascii="Arial" w:hAnsi="Arial" w:cs="Arial"/>
        <w:color w:val="auto"/>
        <w:sz w:val="32"/>
        <w:szCs w:val="32"/>
      </w:rPr>
    </w:pPr>
    <w:bookmarkStart w:id="0" w:name="_GoBack"/>
    <w:r>
      <w:rPr>
        <w:rFonts w:hint="default" w:ascii="Arial" w:hAnsi="Arial" w:cs="Arial"/>
        <w:color w:val="auto"/>
        <w:sz w:val="32"/>
        <w:szCs w:val="32"/>
      </w:rPr>
      <w:t>Conflict of Interest Disclosure Form</w:t>
    </w:r>
  </w:p>
  <w:p w14:paraId="2310C86F">
    <w:pPr>
      <w:pStyle w:val="19"/>
      <w:rPr>
        <w:color w:val="auto"/>
      </w:rPr>
    </w:pPr>
  </w:p>
  <w:bookmarkEnd w:id="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5DA54510"/>
    <w:rsid w:val="73D7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qFormat/>
    <w:uiPriority w:val="99"/>
    <w:pPr>
      <w:spacing w:after="120"/>
    </w:pPr>
  </w:style>
  <w:style w:type="paragraph" w:styleId="14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qFormat/>
    <w:uiPriority w:val="99"/>
  </w:style>
  <w:style w:type="character" w:customStyle="1" w:styleId="136">
    <w:name w:val="Footer Char"/>
    <w:basedOn w:val="11"/>
    <w:link w:val="18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qFormat/>
    <w:uiPriority w:val="99"/>
  </w:style>
  <w:style w:type="character" w:customStyle="1" w:styleId="145">
    <w:name w:val="Body Text 2 Char"/>
    <w:basedOn w:val="11"/>
    <w:link w:val="14"/>
    <w:qFormat/>
    <w:uiPriority w:val="99"/>
  </w:style>
  <w:style w:type="character" w:customStyle="1" w:styleId="146">
    <w:name w:val="Body Text 3 Char"/>
    <w:basedOn w:val="11"/>
    <w:link w:val="15"/>
    <w:qFormat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183</Words>
  <Characters>1143</Characters>
  <Lines>0</Lines>
  <Paragraphs>0</Paragraphs>
  <TotalTime>2</TotalTime>
  <ScaleCrop>false</ScaleCrop>
  <LinksUpToDate>false</LinksUpToDate>
  <CharactersWithSpaces>1364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Author</cp:lastModifiedBy>
  <dcterms:modified xsi:type="dcterms:W3CDTF">2026-08-01T14:42:40Z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eyJoZGlkIjoiYTZiYTcxNTgwZWM4OTNhMmI4ZWM3MjljODI5YzFiZWMiLCJ1c2VySWQiOiI4ODEzNDczNTkyOTM1In0=</vt:lpwstr>
  </property>
  <property fmtid="{D5CDD505-2E9C-101B-9397-08002B2CF9AE}" pid="3" name="KSOProductBuildVer">
    <vt:lpwstr>1033-12.1.0.28032</vt:lpwstr>
  </property>
  <property fmtid="{D5CDD505-2E9C-101B-9397-08002B2CF9AE}" pid="4" name="ICV">
    <vt:lpwstr>7DFBDBDB701945ED91834CA934384ED7_12</vt:lpwstr>
  </property>
</Properties>
</file>