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422804">
      <w:pPr>
        <w:pStyle w:val="2"/>
        <w:spacing w:line="240" w:lineRule="auto"/>
        <w:jc w:val="center"/>
        <w:rPr>
          <w:color w:val="auto"/>
        </w:rPr>
      </w:pPr>
      <w:r>
        <w:rPr>
          <w:color w:val="auto"/>
        </w:rPr>
        <w:t>National Journal of Life and Health Sciences (NJLHS)</w:t>
      </w:r>
    </w:p>
    <w:p w14:paraId="5B50462E">
      <w:pPr>
        <w:pStyle w:val="3"/>
        <w:spacing w:line="240" w:lineRule="auto"/>
        <w:rPr>
          <w:color w:val="auto"/>
        </w:rPr>
      </w:pPr>
      <w:r>
        <w:rPr>
          <w:color w:val="auto"/>
        </w:rPr>
        <w:t>Peer Review Evaluation Form</w:t>
      </w:r>
    </w:p>
    <w:p w14:paraId="5681366D">
      <w:pPr>
        <w:spacing w:line="240" w:lineRule="auto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Manuscript ID: ________________________</w:t>
      </w:r>
    </w:p>
    <w:p w14:paraId="36BB92C8">
      <w:pPr>
        <w:spacing w:line="240" w:lineRule="auto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Title: ________________________________</w:t>
      </w:r>
    </w:p>
    <w:p w14:paraId="71F9C8F9">
      <w:pPr>
        <w:spacing w:line="240" w:lineRule="auto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Reviewer: _____________________________</w:t>
      </w:r>
    </w:p>
    <w:p w14:paraId="461D242F">
      <w:pPr>
        <w:spacing w:line="240" w:lineRule="auto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Date: ________________________________</w:t>
      </w:r>
    </w:p>
    <w:p w14:paraId="682D8477">
      <w:pPr>
        <w:pStyle w:val="4"/>
        <w:spacing w:line="240" w:lineRule="auto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Evaluation (Tick one)</w:t>
      </w:r>
    </w:p>
    <w:tbl>
      <w:tblPr>
        <w:tblStyle w:val="12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6"/>
        <w:gridCol w:w="1555"/>
        <w:gridCol w:w="1543"/>
        <w:gridCol w:w="1728"/>
        <w:gridCol w:w="1728"/>
      </w:tblGrid>
      <w:tr w14:paraId="007CF5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6" w:type="dxa"/>
          </w:tcPr>
          <w:p w14:paraId="685875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Criterion</w:t>
            </w:r>
          </w:p>
        </w:tc>
        <w:tc>
          <w:tcPr>
            <w:tcW w:w="1555" w:type="dxa"/>
          </w:tcPr>
          <w:p w14:paraId="5770D6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Excellent</w:t>
            </w:r>
          </w:p>
        </w:tc>
        <w:tc>
          <w:tcPr>
            <w:tcW w:w="1543" w:type="dxa"/>
          </w:tcPr>
          <w:p w14:paraId="79AE42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Good</w:t>
            </w:r>
          </w:p>
        </w:tc>
        <w:tc>
          <w:tcPr>
            <w:tcW w:w="1728" w:type="dxa"/>
          </w:tcPr>
          <w:p w14:paraId="122EE9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Fair</w:t>
            </w:r>
          </w:p>
        </w:tc>
        <w:tc>
          <w:tcPr>
            <w:tcW w:w="1728" w:type="dxa"/>
          </w:tcPr>
          <w:p w14:paraId="7581D2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Poor</w:t>
            </w:r>
          </w:p>
        </w:tc>
      </w:tr>
      <w:tr w14:paraId="7B44A0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6" w:type="dxa"/>
          </w:tcPr>
          <w:p w14:paraId="1B13C1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Originality</w:t>
            </w:r>
          </w:p>
        </w:tc>
        <w:tc>
          <w:tcPr>
            <w:tcW w:w="1555" w:type="dxa"/>
          </w:tcPr>
          <w:p w14:paraId="5AA107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543" w:type="dxa"/>
          </w:tcPr>
          <w:p w14:paraId="4019B7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1E8531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2CD619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</w:tr>
      <w:tr w14:paraId="1D015F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6" w:type="dxa"/>
          </w:tcPr>
          <w:p w14:paraId="04C294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Scientific merit</w:t>
            </w:r>
          </w:p>
        </w:tc>
        <w:tc>
          <w:tcPr>
            <w:tcW w:w="1555" w:type="dxa"/>
          </w:tcPr>
          <w:p w14:paraId="34D2C9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543" w:type="dxa"/>
          </w:tcPr>
          <w:p w14:paraId="458074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412027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3BA625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</w:tr>
      <w:tr w14:paraId="3305DF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6" w:type="dxa"/>
          </w:tcPr>
          <w:p w14:paraId="208279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Methodology</w:t>
            </w:r>
          </w:p>
        </w:tc>
        <w:tc>
          <w:tcPr>
            <w:tcW w:w="1555" w:type="dxa"/>
          </w:tcPr>
          <w:p w14:paraId="48E75B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543" w:type="dxa"/>
          </w:tcPr>
          <w:p w14:paraId="2FF068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610773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3B5FF8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</w:tr>
      <w:tr w14:paraId="0C3EF8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6" w:type="dxa"/>
          </w:tcPr>
          <w:p w14:paraId="35E638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Statistics</w:t>
            </w:r>
          </w:p>
        </w:tc>
        <w:tc>
          <w:tcPr>
            <w:tcW w:w="1555" w:type="dxa"/>
          </w:tcPr>
          <w:p w14:paraId="7FB408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543" w:type="dxa"/>
          </w:tcPr>
          <w:p w14:paraId="7227D9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7B2FA1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0F8657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</w:tr>
      <w:tr w14:paraId="6D5C99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6" w:type="dxa"/>
          </w:tcPr>
          <w:p w14:paraId="31CF65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Ethics</w:t>
            </w:r>
          </w:p>
        </w:tc>
        <w:tc>
          <w:tcPr>
            <w:tcW w:w="1555" w:type="dxa"/>
          </w:tcPr>
          <w:p w14:paraId="737D93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543" w:type="dxa"/>
          </w:tcPr>
          <w:p w14:paraId="08800E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2F4B0D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3098D3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</w:tr>
      <w:tr w14:paraId="0EA5E0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6" w:type="dxa"/>
          </w:tcPr>
          <w:p w14:paraId="4C2F6D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Literature review</w:t>
            </w:r>
          </w:p>
        </w:tc>
        <w:tc>
          <w:tcPr>
            <w:tcW w:w="1555" w:type="dxa"/>
          </w:tcPr>
          <w:p w14:paraId="51B7E6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543" w:type="dxa"/>
          </w:tcPr>
          <w:p w14:paraId="458632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353C21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683BEF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</w:tr>
      <w:tr w14:paraId="763CA8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6" w:type="dxa"/>
          </w:tcPr>
          <w:p w14:paraId="78B370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Results</w:t>
            </w:r>
          </w:p>
        </w:tc>
        <w:tc>
          <w:tcPr>
            <w:tcW w:w="1555" w:type="dxa"/>
          </w:tcPr>
          <w:p w14:paraId="3F4E29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543" w:type="dxa"/>
          </w:tcPr>
          <w:p w14:paraId="56CC60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7490D8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4376E5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</w:tr>
      <w:tr w14:paraId="353A88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6" w:type="dxa"/>
          </w:tcPr>
          <w:p w14:paraId="240555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Discussion</w:t>
            </w:r>
          </w:p>
        </w:tc>
        <w:tc>
          <w:tcPr>
            <w:tcW w:w="1555" w:type="dxa"/>
          </w:tcPr>
          <w:p w14:paraId="3B20D5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543" w:type="dxa"/>
          </w:tcPr>
          <w:p w14:paraId="71F163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5718DD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0DFC5B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</w:tr>
      <w:tr w14:paraId="009EBE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6" w:type="dxa"/>
          </w:tcPr>
          <w:p w14:paraId="676995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Language</w:t>
            </w:r>
          </w:p>
        </w:tc>
        <w:tc>
          <w:tcPr>
            <w:tcW w:w="1555" w:type="dxa"/>
          </w:tcPr>
          <w:p w14:paraId="418D47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543" w:type="dxa"/>
          </w:tcPr>
          <w:p w14:paraId="42AC94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21A525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1EFFE7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</w:tr>
      <w:tr w14:paraId="098B93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6" w:type="dxa"/>
          </w:tcPr>
          <w:p w14:paraId="6F5D03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Tables/Figures</w:t>
            </w:r>
          </w:p>
        </w:tc>
        <w:tc>
          <w:tcPr>
            <w:tcW w:w="1555" w:type="dxa"/>
          </w:tcPr>
          <w:p w14:paraId="4E6EAC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543" w:type="dxa"/>
          </w:tcPr>
          <w:p w14:paraId="55B659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5C613E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5BDD8E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</w:tr>
      <w:tr w14:paraId="5154FE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6" w:type="dxa"/>
          </w:tcPr>
          <w:p w14:paraId="2FFC4D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References</w:t>
            </w:r>
          </w:p>
        </w:tc>
        <w:tc>
          <w:tcPr>
            <w:tcW w:w="1555" w:type="dxa"/>
          </w:tcPr>
          <w:p w14:paraId="1F343C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543" w:type="dxa"/>
          </w:tcPr>
          <w:p w14:paraId="040529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5EBF6B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5CB4CF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</w:tr>
      <w:tr w14:paraId="776289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6" w:type="dxa"/>
          </w:tcPr>
          <w:p w14:paraId="305384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Overall quality</w:t>
            </w:r>
          </w:p>
        </w:tc>
        <w:tc>
          <w:tcPr>
            <w:tcW w:w="1555" w:type="dxa"/>
          </w:tcPr>
          <w:p w14:paraId="39DDF0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543" w:type="dxa"/>
          </w:tcPr>
          <w:p w14:paraId="7B0BC9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00B3C1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  <w:tc>
          <w:tcPr>
            <w:tcW w:w="1728" w:type="dxa"/>
          </w:tcPr>
          <w:p w14:paraId="61247B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color w:val="auto"/>
              </w:rPr>
            </w:pPr>
            <w:r>
              <w:rPr>
                <w:rFonts w:hint="default" w:ascii="Arial" w:hAnsi="Arial" w:cs="Arial"/>
                <w:color w:val="auto"/>
              </w:rPr>
              <w:t>☐</w:t>
            </w:r>
          </w:p>
        </w:tc>
      </w:tr>
    </w:tbl>
    <w:p w14:paraId="4E5E40AA">
      <w:pPr>
        <w:pStyle w:val="4"/>
        <w:spacing w:line="240" w:lineRule="auto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Major Strengths</w:t>
      </w:r>
    </w:p>
    <w:p w14:paraId="38685A87">
      <w:pPr>
        <w:spacing w:line="240" w:lineRule="auto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_________________________________</w:t>
      </w:r>
      <w:bookmarkStart w:id="0" w:name="_GoBack"/>
      <w:bookmarkEnd w:id="0"/>
      <w:r>
        <w:rPr>
          <w:rFonts w:hint="default" w:ascii="Arial" w:hAnsi="Arial" w:cs="Arial"/>
          <w:color w:val="auto"/>
        </w:rPr>
        <w:t>_______________________________________________________________________________________</w:t>
      </w:r>
    </w:p>
    <w:p w14:paraId="1860964A">
      <w:pPr>
        <w:pStyle w:val="4"/>
        <w:spacing w:line="240" w:lineRule="auto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Major Weaknesses</w:t>
      </w:r>
    </w:p>
    <w:p w14:paraId="19F311CB">
      <w:pPr>
        <w:spacing w:line="240" w:lineRule="auto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________________________________________________________________________________________________________________________</w:t>
      </w:r>
    </w:p>
    <w:p w14:paraId="66141DDF">
      <w:pPr>
        <w:pStyle w:val="4"/>
        <w:spacing w:line="240" w:lineRule="auto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Comments to Authors</w:t>
      </w:r>
    </w:p>
    <w:p w14:paraId="6119ACC3">
      <w:pPr>
        <w:spacing w:line="240" w:lineRule="auto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________________________________________________________________________________________________________________________</w:t>
      </w:r>
    </w:p>
    <w:p w14:paraId="1EEF148C">
      <w:pPr>
        <w:pStyle w:val="4"/>
        <w:spacing w:line="240" w:lineRule="auto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Confidential Comments to Editor</w:t>
      </w:r>
    </w:p>
    <w:p w14:paraId="21A5803F">
      <w:pPr>
        <w:spacing w:line="240" w:lineRule="auto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________________________________________________________________________________________________________________________</w:t>
      </w:r>
    </w:p>
    <w:p w14:paraId="3CCDF408">
      <w:pPr>
        <w:pStyle w:val="4"/>
        <w:spacing w:line="240" w:lineRule="auto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Recommendation</w:t>
      </w:r>
    </w:p>
    <w:p w14:paraId="6467A9CF">
      <w:pPr>
        <w:spacing w:line="240" w:lineRule="auto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☐ Accept</w:t>
      </w:r>
    </w:p>
    <w:p w14:paraId="0E67D257">
      <w:pPr>
        <w:spacing w:line="240" w:lineRule="auto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☐ Minor Revision</w:t>
      </w:r>
    </w:p>
    <w:p w14:paraId="2A5FF8D8">
      <w:pPr>
        <w:spacing w:line="240" w:lineRule="auto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☐ Major Revision</w:t>
      </w:r>
    </w:p>
    <w:p w14:paraId="4D40B493">
      <w:pPr>
        <w:spacing w:line="240" w:lineRule="auto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☐ Reject</w:t>
      </w:r>
    </w:p>
    <w:sectPr>
      <w:pgSz w:w="12240" w:h="15840"/>
      <w:pgMar w:top="1008" w:right="1224" w:bottom="1008" w:left="1224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MS Mincho">
    <w:panose1 w:val="02020609040205080304"/>
    <w:charset w:val="80"/>
    <w:family w:val="roman"/>
    <w:pitch w:val="default"/>
    <w:sig w:usb0="A00002BF" w:usb1="68C7FCFB" w:usb2="00000010" w:usb3="00000000" w:csb0="4002009F" w:csb1="DFD7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Courier">
    <w:panose1 w:val="02060409020205020404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3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30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5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4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9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3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359202CF"/>
    <w:rsid w:val="680D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uiPriority="99" w:semiHidden="0" w:name="List Bullet"/>
    <w:lsdException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unhideWhenUsed="0" w:uiPriority="70" w:semiHidden="0" w:name="Dark List Accent 4"/>
    <w:lsdException w:qFormat="1" w:unhideWhenUsed="0" w:uiPriority="71" w:semiHidden="0" w:name="Colorful Shading Accent 4"/>
    <w:lsdException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unhideWhenUsed="0" w:uiPriority="70" w:semiHidden="0" w:name="Dark List Accent 6"/>
    <w:lsdException w:qFormat="1" w:unhideWhenUsed="0" w:uiPriority="71" w:semiHidden="0" w:name="Colorful Shading Accent 6"/>
    <w:lsdException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ody Text"/>
    <w:basedOn w:val="1"/>
    <w:link w:val="144"/>
    <w:unhideWhenUsed/>
    <w:qFormat/>
    <w:uiPriority w:val="99"/>
    <w:pPr>
      <w:spacing w:after="120"/>
    </w:pPr>
  </w:style>
  <w:style w:type="paragraph" w:styleId="14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15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character" w:styleId="17">
    <w:name w:val="Emphasis"/>
    <w:basedOn w:val="11"/>
    <w:qFormat/>
    <w:uiPriority w:val="20"/>
    <w:rPr>
      <w:i/>
      <w:iCs/>
    </w:rPr>
  </w:style>
  <w:style w:type="paragraph" w:styleId="18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9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23">
    <w:name w:val="List Bullet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24">
    <w:name w:val="List Bullet 2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25">
    <w:name w:val="List Bullet 3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26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7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28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29">
    <w:name w:val="List Number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30">
    <w:name w:val="List Number 2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31">
    <w:name w:val="List Number 3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3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character" w:styleId="33">
    <w:name w:val="Strong"/>
    <w:basedOn w:val="11"/>
    <w:qFormat/>
    <w:uiPriority w:val="22"/>
    <w:rPr>
      <w:b/>
      <w:bCs/>
    </w:rPr>
  </w:style>
  <w:style w:type="paragraph" w:styleId="34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table" w:styleId="35">
    <w:name w:val="Table Grid"/>
    <w:basedOn w:val="1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6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7">
    <w:name w:val="Light Shading"/>
    <w:basedOn w:val="1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8">
    <w:name w:val="Light Shading Accent 1"/>
    <w:basedOn w:val="1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9">
    <w:name w:val="Light Shading Accent 2"/>
    <w:basedOn w:val="1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40">
    <w:name w:val="Light Shading Accent 3"/>
    <w:basedOn w:val="1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1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2">
    <w:name w:val="Light Shading Accent 5"/>
    <w:basedOn w:val="1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3">
    <w:name w:val="Light Shading Accent 6"/>
    <w:basedOn w:val="1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4">
    <w:name w:val="Light List"/>
    <w:basedOn w:val="1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5">
    <w:name w:val="Light List Accent 1"/>
    <w:basedOn w:val="1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6">
    <w:name w:val="Light List Accent 2"/>
    <w:basedOn w:val="1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7">
    <w:name w:val="Light List Accent 3"/>
    <w:basedOn w:val="1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8">
    <w:name w:val="Light List Accent 4"/>
    <w:basedOn w:val="1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9">
    <w:name w:val="Light List Accent 5"/>
    <w:basedOn w:val="1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50">
    <w:name w:val="Light List Accent 6"/>
    <w:basedOn w:val="1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51">
    <w:name w:val="Light Grid"/>
    <w:basedOn w:val="1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2">
    <w:name w:val="Light Grid Accent 1"/>
    <w:basedOn w:val="1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3">
    <w:name w:val="Light Grid Accent 2"/>
    <w:basedOn w:val="1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4">
    <w:name w:val="Light Grid Accent 3"/>
    <w:basedOn w:val="1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5">
    <w:name w:val="Light Grid Accent 4"/>
    <w:basedOn w:val="1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6">
    <w:name w:val="Light Grid Accent 5"/>
    <w:basedOn w:val="1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7">
    <w:name w:val="Light Grid Accent 6"/>
    <w:basedOn w:val="1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8">
    <w:name w:val="Medium Shading 1"/>
    <w:basedOn w:val="1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1"/>
    <w:basedOn w:val="1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2"/>
    <w:basedOn w:val="1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3"/>
    <w:basedOn w:val="1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4"/>
    <w:basedOn w:val="1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1 Accent 5"/>
    <w:basedOn w:val="1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4">
    <w:name w:val="Medium Shading 1 Accent 6"/>
    <w:basedOn w:val="1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5">
    <w:name w:val="Medium Shading 2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1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2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3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4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Shading 2 Accent 5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1">
    <w:name w:val="Medium Shading 2 Accent 6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2">
    <w:name w:val="Medium List 1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3">
    <w:name w:val="Medium List 1 Accent 1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4">
    <w:name w:val="Medium List 1 Accent 2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5">
    <w:name w:val="Medium List 1 Accent 3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6">
    <w:name w:val="Medium List 1 Accent 4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7">
    <w:name w:val="Medium List 1 Accent 5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8">
    <w:name w:val="Medium List 1 Accent 6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9">
    <w:name w:val="Medium List 2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1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2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3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4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List 2 Accent 5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5">
    <w:name w:val="Medium List 2 Accent 6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"/>
    <w:basedOn w:val="1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7">
    <w:name w:val="Medium Grid 1 Accent 1"/>
    <w:basedOn w:val="1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8">
    <w:name w:val="Medium Grid 1 Accent 2"/>
    <w:basedOn w:val="1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9">
    <w:name w:val="Medium Grid 1 Accent 3"/>
    <w:basedOn w:val="1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90">
    <w:name w:val="Medium Grid 1 Accent 4"/>
    <w:basedOn w:val="1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91">
    <w:name w:val="Medium Grid 1 Accent 5"/>
    <w:basedOn w:val="1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2">
    <w:name w:val="Medium Grid 1 Accent 6"/>
    <w:basedOn w:val="1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3">
    <w:name w:val="Medium Grid 2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1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2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3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4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5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9">
    <w:name w:val="Medium Grid 2 Accent 6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01">
    <w:name w:val="Medium Grid 3 Accent 1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2">
    <w:name w:val="Medium Grid 3 Accent 2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7">
    <w:name w:val="Dark List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8">
    <w:name w:val="Dark List Accent 1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9">
    <w:name w:val="Dark List Accent 2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10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1">
    <w:name w:val="Dark List Accent 4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2">
    <w:name w:val="Dark List Accent 5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3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4">
    <w:name w:val="Colorful Shading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2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3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8">
    <w:name w:val="Colorful Shading Accent 4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Shading Accent 5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0">
    <w:name w:val="Colorful Shading Accent 6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1">
    <w:name w:val="Colorful List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2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3">
    <w:name w:val="Colorful List Accent 2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4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5">
    <w:name w:val="Colorful List Accent 4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6">
    <w:name w:val="Colorful List Accent 5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7">
    <w:name w:val="Colorful List Accent 6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8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9">
    <w:name w:val="Colorful Grid Accent 1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30">
    <w:name w:val="Colorful Grid Accent 2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1">
    <w:name w:val="Colorful Grid Accent 3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2">
    <w:name w:val="Colorful Grid Accent 4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3">
    <w:name w:val="Colorful Grid Accent 5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4">
    <w:name w:val="Colorful Grid Accent 6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135">
    <w:name w:val="Header Char"/>
    <w:basedOn w:val="11"/>
    <w:link w:val="19"/>
    <w:qFormat/>
    <w:uiPriority w:val="99"/>
  </w:style>
  <w:style w:type="character" w:customStyle="1" w:styleId="136">
    <w:name w:val="Footer Char"/>
    <w:basedOn w:val="11"/>
    <w:link w:val="18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1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1"/>
    <w:link w:val="36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1"/>
    <w:link w:val="3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1"/>
    <w:link w:val="13"/>
    <w:qFormat/>
    <w:uiPriority w:val="99"/>
  </w:style>
  <w:style w:type="character" w:customStyle="1" w:styleId="145">
    <w:name w:val="Body Text 2 Char"/>
    <w:basedOn w:val="11"/>
    <w:link w:val="14"/>
    <w:qFormat/>
    <w:uiPriority w:val="99"/>
  </w:style>
  <w:style w:type="character" w:customStyle="1" w:styleId="146">
    <w:name w:val="Body Text 3 Char"/>
    <w:basedOn w:val="11"/>
    <w:link w:val="15"/>
    <w:qFormat/>
    <w:uiPriority w:val="99"/>
    <w:rPr>
      <w:sz w:val="16"/>
      <w:szCs w:val="16"/>
    </w:rPr>
  </w:style>
  <w:style w:type="character" w:customStyle="1" w:styleId="147">
    <w:name w:val="Macro Text Char"/>
    <w:basedOn w:val="11"/>
    <w:link w:val="3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1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1"/>
    <w:link w:val="5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1"/>
    <w:link w:val="6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1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1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1"/>
    <w:link w:val="9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1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1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2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118</Words>
  <Characters>1058</Characters>
  <Lines>0</Lines>
  <Paragraphs>0</Paragraphs>
  <TotalTime>1</TotalTime>
  <ScaleCrop>false</ScaleCrop>
  <LinksUpToDate>false</LinksUpToDate>
  <CharactersWithSpaces>1091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Author</cp:lastModifiedBy>
  <dcterms:modified xsi:type="dcterms:W3CDTF">2026-08-01T14:42:31Z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eyJoZGlkIjoiYTZiYTcxNTgwZWM4OTNhMmI4ZWM3MjljODI5YzFiZWMiLCJ1c2VySWQiOiI4ODEzNDczNTkyOTM1In0=</vt:lpwstr>
  </property>
  <property fmtid="{D5CDD505-2E9C-101B-9397-08002B2CF9AE}" pid="3" name="KSOProductBuildVer">
    <vt:lpwstr>1033-12.1.0.28032</vt:lpwstr>
  </property>
  <property fmtid="{D5CDD505-2E9C-101B-9397-08002B2CF9AE}" pid="4" name="ICV">
    <vt:lpwstr>1993DF6B2C8A4783883C864F3BD22109_12</vt:lpwstr>
  </property>
</Properties>
</file>